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439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Юрия Витальевича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  <w:r>
        <w:rPr>
          <w:rStyle w:val="cat-UserDefinedgrp-3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не представлено,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>Смыков Ю.В.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0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18810586260130012103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30.01.2026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ст.12.36.1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Смыков Ю.В.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Ю.В.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ст.12.36.1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18810586260130012103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30.01.2026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10.02.2026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Ю.В.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18810886260920032834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08.05.2026</w:t>
      </w:r>
      <w:r>
        <w:rPr>
          <w:rFonts w:ascii="Times New Roman" w:eastAsia="Times New Roman" w:hAnsi="Times New Roman" w:cs="Times New Roman"/>
        </w:rPr>
        <w:t xml:space="preserve">, копией </w:t>
      </w:r>
      <w:r>
        <w:rPr>
          <w:rFonts w:ascii="Times New Roman" w:eastAsia="Times New Roman" w:hAnsi="Times New Roman" w:cs="Times New Roman"/>
        </w:rPr>
        <w:t xml:space="preserve">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18810586260130012103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30.01.2026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состоянию на 14.05.2026, </w:t>
      </w:r>
      <w:r>
        <w:rPr>
          <w:rFonts w:ascii="Times New Roman" w:eastAsia="Times New Roman" w:hAnsi="Times New Roman" w:cs="Times New Roman"/>
        </w:rPr>
        <w:t xml:space="preserve">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Смыкова</w:t>
      </w:r>
      <w:r>
        <w:rPr>
          <w:rFonts w:ascii="Times New Roman" w:eastAsia="Times New Roman" w:hAnsi="Times New Roman" w:cs="Times New Roman"/>
        </w:rPr>
        <w:t xml:space="preserve"> Юрия Витальевича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три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0412365400725004392620176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0rplc-18">
    <w:name w:val="cat-UserDefined grp-3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